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AD7F8">
      <w:pPr>
        <w:spacing w:before="0" w:after="120" w:line="560" w:lineRule="exact"/>
        <w:jc w:val="left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32"/>
        </w:rPr>
        <w:t>附件1</w:t>
      </w:r>
    </w:p>
    <w:p w14:paraId="36FB0326">
      <w:pPr>
        <w:spacing w:before="120" w:after="240" w:line="64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36"/>
        </w:rPr>
        <w:t>深圳市中医院光明院区物业管理服务市场调研报名表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211"/>
        <w:gridCol w:w="2211"/>
        <w:gridCol w:w="2211"/>
      </w:tblGrid>
      <w:tr w14:paraId="049D3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BA8F6FA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企业名称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1018C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5E767ED5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统一社会信用代码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EA5E7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63B2C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1A2B9343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注册地址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67C6F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34E03F2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成立日期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FB1E7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7101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532E0CA6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法定代表人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6435F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F3E7304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注册资本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6D580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1FF8A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5EF194C1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物业服务资质等级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AC614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4B2168E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现有员工总数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43215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356D4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AA429E4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联系人姓名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12E4A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C241213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联系电话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0EC74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5DD7C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F3A4818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电子邮箱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E010C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87B6E87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通讯地址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4EBFB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7C955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FA373CA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近三年医院类物业服务主要业绩（可另附页）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9A5B4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7BBA1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122EE4AC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拟参加现场踏勘人数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CF317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 xml:space="preserve">        人（限1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lang w:val="en-US" w:eastAsia="zh-CN"/>
              </w:rPr>
              <w:t>-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2人）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D9C56AB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拟参加路演人数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AF759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 xml:space="preserve">        人（限1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lang w:val="en-US" w:eastAsia="zh-CN"/>
              </w:rPr>
              <w:t>-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2人）</w:t>
            </w:r>
          </w:p>
        </w:tc>
      </w:tr>
      <w:tr w14:paraId="29602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0F9FC6D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企业意见及其他需要说明的事项</w:t>
            </w:r>
          </w:p>
        </w:tc>
        <w:tc>
          <w:tcPr>
            <w:tcW w:w="6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04A85">
            <w:pPr>
              <w:spacing w:before="40" w:after="40" w:line="240" w:lineRule="auto"/>
              <w:jc w:val="left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</w:tr>
      <w:tr w14:paraId="531C8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8436FB3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企业盖章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AAA2B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4FF014B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>日期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F846D">
            <w:pPr>
              <w:spacing w:before="40" w:after="40"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</w:rPr>
              <w:t xml:space="preserve">        年    月    日</w:t>
            </w:r>
          </w:p>
        </w:tc>
      </w:tr>
    </w:tbl>
    <w:p w14:paraId="79C9B42A">
      <w:pPr>
        <w:spacing w:before="0" w:after="0" w:line="560" w:lineRule="exact"/>
        <w:jc w:val="left"/>
      </w:pPr>
    </w:p>
    <w:p w14:paraId="00C06EE1">
      <w:pPr>
        <w:spacing w:before="0" w:after="0" w:line="440" w:lineRule="exact"/>
        <w:jc w:val="left"/>
      </w:pPr>
      <w:r>
        <w:rPr>
          <w:rFonts w:ascii="Times New Roman" w:hAnsi="Times New Roman" w:eastAsia="仿宋"/>
          <w:b w:val="0"/>
          <w:color w:val="000000"/>
          <w:sz w:val="24"/>
        </w:rPr>
        <w:t>备注：1.本表请如实填写，加盖企业公章后与其他报名材料一并扫描PDF发送；2.业绩栏不足可另附页；3.本表所填联系方式将作为院方后续通知的唯一渠道，请确保准确畅通。</w:t>
      </w:r>
    </w:p>
    <w:p w14:paraId="7C74D7F1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E4BD9E-FF35-42D2-A417-74CA5EAE91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28998E53-EC55-49DF-9E87-AF250B414B90}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  <w:embedRegular r:id="rId3" w:fontKey="{169FF194-4BCD-46B7-8BD5-B57C36E3015F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F62ABF1-2A5A-4891-9B9A-E5025A9B110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02B62727-EBC9-4EB6-A0BC-42B9A0A3F4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A5F0AF0C-A63C-4C99-B895-C0BD441D499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7C72A9"/>
    <w:rsid w:val="0F4E113C"/>
    <w:rsid w:val="108D5ADD"/>
    <w:rsid w:val="12434F9C"/>
    <w:rsid w:val="15EE7D7F"/>
    <w:rsid w:val="194303E2"/>
    <w:rsid w:val="1A804D4B"/>
    <w:rsid w:val="1D724FC4"/>
    <w:rsid w:val="21274A8D"/>
    <w:rsid w:val="23F52A31"/>
    <w:rsid w:val="27D50D9F"/>
    <w:rsid w:val="31511475"/>
    <w:rsid w:val="37E82FBF"/>
    <w:rsid w:val="406D3E12"/>
    <w:rsid w:val="501C792F"/>
    <w:rsid w:val="507A1C34"/>
    <w:rsid w:val="5AAA72D0"/>
    <w:rsid w:val="5B9F6643"/>
    <w:rsid w:val="5E654AED"/>
    <w:rsid w:val="64F425BA"/>
    <w:rsid w:val="66BC030D"/>
    <w:rsid w:val="6B2A676B"/>
    <w:rsid w:val="6E2F3C06"/>
    <w:rsid w:val="6E594CB2"/>
    <w:rsid w:val="762A72E3"/>
    <w:rsid w:val="7D7338F3"/>
    <w:rsid w:val="7F6B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243</Characters>
  <Lines>0</Lines>
  <Paragraphs>0</Paragraphs>
  <TotalTime>14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微信用户</cp:lastModifiedBy>
  <dcterms:modified xsi:type="dcterms:W3CDTF">2026-10-08T00:47:46Z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eyJoZGlkIjoiZDVkZjhjMzU2YWYzMjE2MzM3MWUzMmIzNGEyN2Y2ZmQiLCJ1c2VySWQiOiIxNDk1NjQwNTkwIn0=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6C07C2F8D37848D08B3912E1AB506A91_13</vt:lpwstr>
  </property>
</Properties>
</file>